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1307F7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80479819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1307F7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34C3701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77777777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>
        <w:rPr>
          <w:sz w:val="22"/>
          <w:szCs w:val="22"/>
        </w:rPr>
        <w:t>3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1605 ze zm.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Pzp),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1E92278A" w:rsidR="00C10A3C" w:rsidRPr="00293656" w:rsidRDefault="00C10A3C" w:rsidP="00373549">
      <w:pPr>
        <w:spacing w:line="276" w:lineRule="auto"/>
        <w:jc w:val="both"/>
        <w:rPr>
          <w:b/>
          <w:sz w:val="22"/>
          <w:szCs w:val="22"/>
        </w:rPr>
      </w:pPr>
      <w:r w:rsidRPr="00293656">
        <w:rPr>
          <w:sz w:val="22"/>
          <w:szCs w:val="22"/>
        </w:rPr>
        <w:t xml:space="preserve">Na potrzeby postępowania o udzielenie zamówienia publicznego pn. </w:t>
      </w:r>
      <w:r w:rsidR="00373549" w:rsidRPr="00202538">
        <w:rPr>
          <w:b/>
          <w:i/>
        </w:rPr>
        <w:t xml:space="preserve">„Świadczenie usługi cateringowej w ramach </w:t>
      </w:r>
      <w:r w:rsidR="00373549">
        <w:rPr>
          <w:b/>
          <w:i/>
        </w:rPr>
        <w:t xml:space="preserve">międzynarodowej </w:t>
      </w:r>
      <w:r w:rsidR="00373549" w:rsidRPr="00202538">
        <w:rPr>
          <w:b/>
          <w:i/>
        </w:rPr>
        <w:t>konferencji naukowej</w:t>
      </w:r>
      <w:r w:rsidR="00373549">
        <w:rPr>
          <w:b/>
          <w:i/>
        </w:rPr>
        <w:t xml:space="preserve"> pn.</w:t>
      </w:r>
      <w:r w:rsidR="00373549" w:rsidRPr="00202538">
        <w:rPr>
          <w:b/>
          <w:i/>
        </w:rPr>
        <w:t xml:space="preserve"> „Polska i Jugosławia XX w.”</w:t>
      </w:r>
      <w:r w:rsidRPr="005F1E9C">
        <w:rPr>
          <w:bCs/>
          <w:i/>
          <w:sz w:val="22"/>
          <w:szCs w:val="22"/>
        </w:rPr>
        <w:t>,</w:t>
      </w:r>
      <w:r>
        <w:rPr>
          <w:b/>
          <w:bCs/>
          <w:i/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 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r w:rsidRPr="00FF71EB">
        <w:rPr>
          <w:sz w:val="22"/>
        </w:rPr>
        <w:t xml:space="preserve">świadczam/my,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Pzp.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Pzp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>art. 110 ust. 2 ustawy Pzp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podwykonawcą/ami: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KRS/CEiDG)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77777777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20FF725D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1307F7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1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780479820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1307F7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688310A7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1"/>
    <w:p w14:paraId="0722C318" w14:textId="77777777" w:rsidR="00C10A3C" w:rsidRPr="00610520" w:rsidRDefault="00C10A3C" w:rsidP="00C10A3C">
      <w:pPr>
        <w:spacing w:before="360" w:after="360" w:line="276" w:lineRule="auto"/>
        <w:jc w:val="center"/>
        <w:rPr>
          <w:i/>
          <w:color w:val="0070C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2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2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  <w:t>na zasadach określonych w art. 58 ustawy Prawo zamówień publicznych</w:t>
      </w:r>
      <w:r w:rsidRPr="00610520">
        <w:rPr>
          <w:color w:val="0070C0"/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743A14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743A1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482C5B5A" w14:textId="6F62BD51" w:rsidR="00373549" w:rsidRPr="00202538" w:rsidRDefault="00C10A3C" w:rsidP="000140CE">
      <w:pPr>
        <w:spacing w:before="240" w:after="240" w:line="276" w:lineRule="auto"/>
        <w:jc w:val="both"/>
        <w:rPr>
          <w:b/>
          <w:i/>
        </w:rPr>
      </w:pPr>
      <w:r w:rsidRPr="00743A14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>
        <w:rPr>
          <w:color w:val="000000"/>
          <w:sz w:val="22"/>
          <w:szCs w:val="22"/>
        </w:rPr>
        <w:t xml:space="preserve"> </w:t>
      </w:r>
      <w:bookmarkStart w:id="3" w:name="_Hlk63246249"/>
      <w:r w:rsidRPr="00743A14">
        <w:rPr>
          <w:color w:val="000000"/>
          <w:sz w:val="22"/>
          <w:szCs w:val="22"/>
        </w:rPr>
        <w:t>pn.</w:t>
      </w:r>
      <w:r w:rsidRPr="00743A14">
        <w:rPr>
          <w:sz w:val="22"/>
          <w:szCs w:val="22"/>
        </w:rPr>
        <w:t xml:space="preserve"> </w:t>
      </w:r>
      <w:bookmarkEnd w:id="3"/>
      <w:r w:rsidR="00373549" w:rsidRPr="00202538">
        <w:rPr>
          <w:b/>
          <w:i/>
        </w:rPr>
        <w:t xml:space="preserve">„Świadczenie usługi cateringowej w ramach </w:t>
      </w:r>
      <w:r w:rsidR="00373549">
        <w:rPr>
          <w:b/>
          <w:i/>
        </w:rPr>
        <w:t xml:space="preserve">międzynarodowej </w:t>
      </w:r>
      <w:r w:rsidR="00373549" w:rsidRPr="00202538">
        <w:rPr>
          <w:b/>
          <w:i/>
        </w:rPr>
        <w:t>konferencji naukowej</w:t>
      </w:r>
      <w:r w:rsidR="00373549">
        <w:rPr>
          <w:b/>
          <w:i/>
        </w:rPr>
        <w:br/>
      </w:r>
      <w:r w:rsidR="00C54846">
        <w:rPr>
          <w:b/>
          <w:i/>
        </w:rPr>
        <w:t xml:space="preserve">                                                </w:t>
      </w:r>
      <w:r w:rsidR="00373549">
        <w:rPr>
          <w:b/>
          <w:i/>
        </w:rPr>
        <w:t xml:space="preserve"> pn.</w:t>
      </w:r>
      <w:r w:rsidR="00373549" w:rsidRPr="00202538">
        <w:rPr>
          <w:b/>
          <w:i/>
        </w:rPr>
        <w:t xml:space="preserve"> „Polska i Jugosławia XX w.”</w:t>
      </w:r>
    </w:p>
    <w:p w14:paraId="68B976D7" w14:textId="77777777" w:rsidR="00373549" w:rsidRPr="00202538" w:rsidRDefault="00373549" w:rsidP="00373549">
      <w:pPr>
        <w:spacing w:line="276" w:lineRule="auto"/>
        <w:jc w:val="center"/>
        <w:rPr>
          <w:b/>
          <w:i/>
          <w:sz w:val="22"/>
          <w:szCs w:val="22"/>
        </w:rPr>
      </w:pPr>
    </w:p>
    <w:p w14:paraId="64FA140B" w14:textId="77777777" w:rsidR="00C10A3C" w:rsidRDefault="00C10A3C" w:rsidP="00C10A3C">
      <w:pPr>
        <w:spacing w:line="276" w:lineRule="auto"/>
        <w:rPr>
          <w:sz w:val="22"/>
          <w:szCs w:val="22"/>
        </w:rPr>
      </w:pPr>
    </w:p>
    <w:p w14:paraId="68DFCA20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  <w:r w:rsidRPr="00743A14">
        <w:rPr>
          <w:sz w:val="22"/>
          <w:szCs w:val="22"/>
        </w:rPr>
        <w:t xml:space="preserve">jako upoważniony na piśmie, niniejszym – zgodnie z wymogami art. 117 ust. </w:t>
      </w:r>
      <w:bookmarkStart w:id="4" w:name="_Hlk63245911"/>
      <w:r w:rsidRPr="00743A14">
        <w:rPr>
          <w:sz w:val="22"/>
          <w:szCs w:val="22"/>
        </w:rPr>
        <w:t xml:space="preserve">4 ustawy z dnia 11 września 2019 r. - Prawo zamówień publicznych </w:t>
      </w:r>
      <w:bookmarkEnd w:id="4"/>
      <w:r w:rsidRPr="00743A14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33C2CE" w14:textId="7F009903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 xml:space="preserve">………………………………………………………………………………………………… </w:t>
      </w:r>
    </w:p>
    <w:p w14:paraId="65C50DA9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845B9B8" w14:textId="0744658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>zrealizuje następujący zakres zamówienia: …………………………………………………………………</w:t>
      </w:r>
    </w:p>
    <w:p w14:paraId="65F29CCF" w14:textId="073FB775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…………………………………</w:t>
      </w:r>
    </w:p>
    <w:p w14:paraId="2776B0A7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8CC747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C2D175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48E6467E" w14:textId="77777777" w:rsidR="000A6FD5" w:rsidRPr="003A4779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70EE3946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7E1835B3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01D11D3A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4A1B3F4D" w14:textId="77777777" w:rsidR="00373549" w:rsidRDefault="00373549" w:rsidP="00C10A3C">
      <w:pPr>
        <w:suppressAutoHyphens w:val="0"/>
        <w:rPr>
          <w:b/>
          <w:bCs/>
          <w:iCs/>
          <w:color w:val="FF0000"/>
        </w:rPr>
      </w:pPr>
    </w:p>
    <w:p w14:paraId="2129C3F6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2EAB08B0" w14:textId="77777777" w:rsidR="000A6FD5" w:rsidRPr="000A6FD5" w:rsidRDefault="000A6FD5" w:rsidP="000A6FD5"/>
    <w:p w14:paraId="2B3CEA89" w14:textId="77777777" w:rsidR="000A6FD5" w:rsidRPr="000A6FD5" w:rsidRDefault="000A6FD5" w:rsidP="000A6FD5"/>
    <w:p w14:paraId="6BE42D7B" w14:textId="77777777" w:rsidR="000A6FD5" w:rsidRPr="000A6FD5" w:rsidRDefault="000A6FD5" w:rsidP="000A6FD5"/>
    <w:p w14:paraId="5B01073B" w14:textId="77777777" w:rsidR="000A6FD5" w:rsidRPr="000A6FD5" w:rsidRDefault="000A6FD5" w:rsidP="000A6FD5"/>
    <w:p w14:paraId="1D8AC950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4036B708" w14:textId="59E1D174" w:rsidR="000A6FD5" w:rsidRDefault="000A6FD5" w:rsidP="000A6FD5">
      <w:pPr>
        <w:tabs>
          <w:tab w:val="left" w:pos="2205"/>
        </w:tabs>
        <w:suppressAutoHyphens w:val="0"/>
        <w:rPr>
          <w:b/>
          <w:bCs/>
          <w:iCs/>
          <w:color w:val="FF0000"/>
        </w:rPr>
      </w:pP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1307F7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780479821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1307F7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składane na podstawie art. 125 ust. 1 ustawy Pzp</w:t>
      </w:r>
    </w:p>
    <w:p w14:paraId="0ED24320" w14:textId="77777777" w:rsidR="00140AFC" w:rsidRPr="00140AFC" w:rsidRDefault="00140AFC" w:rsidP="00140AFC">
      <w:pPr>
        <w:spacing w:line="276" w:lineRule="auto"/>
        <w:jc w:val="both"/>
        <w:rPr>
          <w:b/>
          <w:i/>
          <w:sz w:val="22"/>
          <w:szCs w:val="22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Na potrzeby postępowania o udzielenie zamówienia publicznego  pn. 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„</w:t>
      </w:r>
      <w:r w:rsidRPr="00140AFC">
        <w:rPr>
          <w:b/>
          <w:sz w:val="22"/>
          <w:szCs w:val="22"/>
        </w:rPr>
        <w:t xml:space="preserve">Świadczenie usług cateringowych dla jednostek organizacyjnych Uniwersytetu Kazimierza Wielkiego w Bydgoszczy w ramach organizowanych konferencji naukowych” </w:t>
      </w:r>
      <w:r w:rsidRPr="00140AFC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140AFC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2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3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6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6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7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7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KRS/CEiDG)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KRS/CEiDG)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KRS/CEiDG)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56D282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293F0D1A" w14:textId="0E92B4F0" w:rsidR="00140AFC" w:rsidRPr="00140AFC" w:rsidRDefault="00140AFC">
      <w:pPr>
        <w:suppressAutoHyphens w:val="0"/>
        <w:rPr>
          <w:b/>
          <w:bCs/>
          <w:iCs/>
          <w:color w:val="FF0000"/>
          <w:sz w:val="22"/>
          <w:szCs w:val="22"/>
        </w:rPr>
      </w:pPr>
    </w:p>
    <w:p w14:paraId="5028D646" w14:textId="77777777" w:rsidR="000A6FD5" w:rsidRDefault="000A6FD5">
      <w:pPr>
        <w:suppressAutoHyphens w:val="0"/>
        <w:rPr>
          <w:b/>
          <w:bCs/>
          <w:iCs/>
          <w:color w:val="FF0000"/>
        </w:rPr>
      </w:pPr>
    </w:p>
    <w:p w14:paraId="4EC864E1" w14:textId="77777777" w:rsidR="00140AFC" w:rsidRDefault="00140AFC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5EE7CCF6" w14:textId="5E270311" w:rsidR="000A6FD5" w:rsidRPr="00F266D3" w:rsidRDefault="000A6FD5" w:rsidP="000A6FD5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4B657C">
        <w:rPr>
          <w:b/>
          <w:iCs/>
          <w:sz w:val="22"/>
          <w:szCs w:val="22"/>
        </w:rPr>
        <w:t>c</w:t>
      </w:r>
    </w:p>
    <w:p w14:paraId="7DAEE603" w14:textId="77777777" w:rsidR="000A6FD5" w:rsidRPr="004601FF" w:rsidRDefault="000A6FD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39BAE977" w14:textId="77777777" w:rsidR="000A6FD5" w:rsidRPr="004601FF" w:rsidRDefault="001307F7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2DD430F7">
          <v:shape id="_x0000_s1029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80479822" r:id="rId15"/>
        </w:object>
      </w:r>
      <w:r w:rsidR="000A6FD5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29B551E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C1D4667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A22A379" w14:textId="77777777" w:rsidR="000A6FD5" w:rsidRPr="004601FF" w:rsidRDefault="000A6FD5" w:rsidP="000A6FD5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1DE652CB" w14:textId="77777777" w:rsidR="000A6FD5" w:rsidRPr="004601FF" w:rsidRDefault="000A6FD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2802F6B6" w14:textId="77777777" w:rsidR="000A6FD5" w:rsidRPr="004601FF" w:rsidRDefault="001307F7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6" w:history="1">
        <w:r w:rsidR="000A6FD5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14BF6A1A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0E5633F3" w14:textId="77777777" w:rsidR="000A6FD5" w:rsidRPr="00F266D3" w:rsidRDefault="000A6FD5" w:rsidP="000A6FD5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>
        <w:rPr>
          <w:b/>
          <w:bCs/>
          <w:iCs/>
          <w:sz w:val="22"/>
          <w:szCs w:val="22"/>
        </w:rPr>
        <w:t xml:space="preserve"> PODMIOTU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>
        <w:rPr>
          <w:b/>
          <w:bCs/>
          <w:iCs/>
          <w:sz w:val="22"/>
          <w:szCs w:val="22"/>
        </w:rPr>
        <w:t xml:space="preserve"> na potrzeby realizacji zamówienia</w:t>
      </w:r>
    </w:p>
    <w:p w14:paraId="1C13B637" w14:textId="77777777" w:rsidR="000A6FD5" w:rsidRDefault="000A6FD5" w:rsidP="000A6FD5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B4213A7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70F8C5EE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2CE3A9E" w14:textId="77777777" w:rsidR="000A6FD5" w:rsidRPr="004601FF" w:rsidRDefault="000A6FD5" w:rsidP="000A6FD5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0CAB7C52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CCFCC1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38093CF9" w14:textId="77777777" w:rsidR="000A6FD5" w:rsidRPr="00F266D3" w:rsidRDefault="000A6FD5" w:rsidP="000A6FD5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5574F386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2AF3812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1706BC98" w14:textId="77777777" w:rsidR="000A6FD5" w:rsidRPr="00F266D3" w:rsidRDefault="000A6FD5" w:rsidP="000A6FD5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87DD395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0E2AED19" w14:textId="77777777" w:rsidR="000A6FD5" w:rsidRPr="004601FF" w:rsidRDefault="000A6FD5" w:rsidP="000A6FD5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1FD69633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</w:p>
    <w:p w14:paraId="064CEC43" w14:textId="77777777" w:rsidR="000A6FD5" w:rsidRPr="00F266D3" w:rsidRDefault="000A6FD5" w:rsidP="000A6FD5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50106FA0" w14:textId="77777777" w:rsidR="000A6FD5" w:rsidRPr="00F266D3" w:rsidRDefault="000A6FD5" w:rsidP="000A6FD5">
      <w:pPr>
        <w:spacing w:line="276" w:lineRule="auto"/>
        <w:jc w:val="center"/>
        <w:rPr>
          <w:b/>
        </w:rPr>
      </w:pPr>
      <w:r w:rsidRPr="00F266D3">
        <w:rPr>
          <w:b/>
        </w:rPr>
        <w:t>„Sukcesywna dostawa fabrycznie nowych materiałów eksploatacyjnych do drukarek</w:t>
      </w:r>
      <w:r w:rsidRPr="00F266D3">
        <w:rPr>
          <w:b/>
        </w:rPr>
        <w:br/>
        <w:t>i kserokopiarek</w:t>
      </w:r>
      <w:r w:rsidRPr="00F266D3">
        <w:rPr>
          <w:b/>
          <w:bCs/>
          <w:iCs/>
        </w:rPr>
        <w:t xml:space="preserve"> na potrzeby Uniwersytetu Kazimierza Wielkiego w Bydgoszczy</w:t>
      </w:r>
      <w:r w:rsidRPr="00F266D3">
        <w:rPr>
          <w:b/>
        </w:rPr>
        <w:t xml:space="preserve">” </w:t>
      </w:r>
    </w:p>
    <w:p w14:paraId="21972A30" w14:textId="77777777" w:rsidR="000A6FD5" w:rsidRPr="00F266D3" w:rsidRDefault="000A6FD5" w:rsidP="000A6FD5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3F3A3DD7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3863491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53F86F24" w14:textId="77777777" w:rsidR="000A6FD5" w:rsidRPr="00F266D3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7CCCAC37" w14:textId="77777777" w:rsidR="000A6FD5" w:rsidRDefault="000A6FD5" w:rsidP="000A6FD5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2F7A8A6" w14:textId="77777777" w:rsidR="000A6FD5" w:rsidRPr="00F266D3" w:rsidRDefault="000A6FD5" w:rsidP="000A6FD5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020DCD16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681843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11BAB0F8" w14:textId="77777777" w:rsidR="000A6FD5" w:rsidRPr="00F266D3" w:rsidRDefault="000A6FD5" w:rsidP="000A6FD5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223C2EE" w14:textId="77777777" w:rsidR="000A6FD5" w:rsidRPr="00F266D3" w:rsidRDefault="000A6FD5" w:rsidP="000A6FD5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0F9FE13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1950208" w14:textId="77777777" w:rsidR="000A6FD5" w:rsidRPr="00F266D3" w:rsidRDefault="000A6FD5" w:rsidP="000A6FD5">
      <w:pPr>
        <w:spacing w:before="120"/>
        <w:rPr>
          <w:b/>
          <w:sz w:val="22"/>
          <w:szCs w:val="22"/>
        </w:rPr>
      </w:pPr>
    </w:p>
    <w:p w14:paraId="4496A78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2A6AA4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EDFEE24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eDoApp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5FBFAE52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78F786C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155489AC" w14:textId="2C654862" w:rsidR="000A6FD5" w:rsidRPr="007412AF" w:rsidRDefault="000A6FD5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i/>
        </w:rPr>
      </w:pPr>
    </w:p>
    <w:sectPr w:rsidR="000A6FD5" w:rsidRPr="007412AF" w:rsidSect="00860C47">
      <w:footerReference w:type="default" r:id="rId17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C9FC0" w14:textId="77777777" w:rsidR="001307F7" w:rsidRDefault="001307F7">
      <w:r>
        <w:separator/>
      </w:r>
    </w:p>
  </w:endnote>
  <w:endnote w:type="continuationSeparator" w:id="0">
    <w:p w14:paraId="3B9A1900" w14:textId="77777777" w:rsidR="001307F7" w:rsidRDefault="0013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DCDC5" w14:textId="77777777" w:rsidR="001307F7" w:rsidRDefault="001307F7">
      <w:r>
        <w:separator/>
      </w:r>
    </w:p>
  </w:footnote>
  <w:footnote w:type="continuationSeparator" w:id="0">
    <w:p w14:paraId="72668333" w14:textId="77777777" w:rsidR="001307F7" w:rsidRDefault="001307F7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  <w:footnote w:id="2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5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yperlink" Target="http://www.ukw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2077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9</cp:revision>
  <cp:lastPrinted>2020-02-06T07:10:00Z</cp:lastPrinted>
  <dcterms:created xsi:type="dcterms:W3CDTF">2024-06-20T07:46:00Z</dcterms:created>
  <dcterms:modified xsi:type="dcterms:W3CDTF">2024-06-21T10:57:00Z</dcterms:modified>
</cp:coreProperties>
</file>